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865A6">
      <w:pPr>
        <w:jc w:val="center"/>
      </w:pPr>
      <w:r>
        <w:rPr>
          <w:rFonts w:ascii="Arial" w:hAnsi="Arial"/>
          <w:b/>
          <w:color w:val="002060"/>
          <w:sz w:val="22"/>
        </w:rPr>
        <w:t>DEPARTMENT OF ANATOMY, GENETICS &amp; BIOMEDICAL INFORMATICS</w:t>
      </w:r>
    </w:p>
    <w:p w14:paraId="1A063633">
      <w:pPr>
        <w:jc w:val="center"/>
      </w:pPr>
      <w:r>
        <w:rPr>
          <w:rFonts w:ascii="Arial" w:hAnsi="Arial"/>
          <w:i/>
          <w:color w:val="708090"/>
          <w:sz w:val="20"/>
        </w:rPr>
        <w:t>Faculty of Medicine, University of Colombo</w:t>
      </w:r>
    </w:p>
    <w:p w14:paraId="52CA9CD9">
      <w:pPr>
        <w:spacing w:after="40"/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9"/>
      </w:tblGrid>
      <w:tr w14:paraId="43C96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9" w:type="dxa"/>
            <w:shd w:val="clear" w:color="auto" w:fill="002060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DB290D1">
            <w:pPr>
              <w:jc w:val="center"/>
            </w:pPr>
            <w:r>
              <w:rPr>
                <w:rFonts w:ascii="Arial" w:hAnsi="Arial"/>
                <w:b/>
                <w:color w:val="FFFFFF"/>
                <w:sz w:val="25"/>
              </w:rPr>
              <w:t>APPLICATION FORM</w:t>
            </w:r>
          </w:p>
          <w:p w14:paraId="64E169C3">
            <w:pPr>
              <w:jc w:val="center"/>
            </w:pPr>
            <w:r>
              <w:rPr>
                <w:rFonts w:ascii="Arial" w:hAnsi="Arial"/>
                <w:b/>
                <w:color w:val="FFFFFF"/>
                <w:sz w:val="21"/>
              </w:rPr>
              <w:t>Workshop on</w:t>
            </w:r>
            <w:r>
              <w:rPr>
                <w:rFonts w:ascii="Arial" w:hAnsi="Arial"/>
                <w:b/>
                <w:color w:val="FFFFFF"/>
                <w:sz w:val="21"/>
              </w:rPr>
              <w:br w:type="textWrapping"/>
            </w:r>
            <w:r>
              <w:rPr>
                <w:rFonts w:ascii="Arial" w:hAnsi="Arial"/>
                <w:b/>
                <w:color w:val="FFFFFF"/>
                <w:sz w:val="21"/>
              </w:rPr>
              <w:t>CADAVER HANDLING, DISSECTION SAFETY &amp; LABORATORY MAINTENANCE – 2026</w:t>
            </w:r>
          </w:p>
        </w:tc>
      </w:tr>
    </w:tbl>
    <w:p w14:paraId="60B07C34">
      <w:pPr>
        <w:spacing w:after="80"/>
      </w:pPr>
    </w:p>
    <w:p w14:paraId="00EBB30C">
      <w:pPr>
        <w:keepNext/>
        <w:pBdr>
          <w:bottom w:val="single" w:color="002060" w:sz="6" w:space="2"/>
        </w:pBdr>
        <w:spacing w:before="160" w:after="60"/>
      </w:pPr>
      <w:r>
        <w:rPr>
          <w:rFonts w:ascii="Arial" w:hAnsi="Arial"/>
          <w:b/>
          <w:color w:val="002060"/>
          <w:sz w:val="20"/>
        </w:rPr>
        <w:t>WORKSHOP DETAILS</w:t>
      </w:r>
    </w:p>
    <w:tbl>
      <w:tblPr>
        <w:tblStyle w:val="12"/>
        <w:tblW w:w="0" w:type="auto"/>
        <w:jc w:val="center"/>
        <w:tblBorders>
          <w:top w:val="single" w:color="B0C4DE" w:sz="4" w:space="0"/>
          <w:left w:val="single" w:color="B0C4DE" w:sz="4" w:space="0"/>
          <w:bottom w:val="single" w:color="B0C4DE" w:sz="4" w:space="0"/>
          <w:right w:val="single" w:color="B0C4DE" w:sz="4" w:space="0"/>
          <w:insideH w:val="single" w:color="B0C4DE" w:sz="4" w:space="0"/>
          <w:insideV w:val="single" w:color="B0C4DE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6581"/>
      </w:tblGrid>
      <w:tr w14:paraId="36017380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E7B35">
            <w:r>
              <w:rPr>
                <w:rFonts w:ascii="Arial" w:hAnsi="Arial"/>
                <w:b/>
                <w:color w:val="002060"/>
                <w:sz w:val="18"/>
              </w:rPr>
              <w:t>Item</w:t>
            </w:r>
          </w:p>
        </w:tc>
        <w:tc>
          <w:tcPr>
            <w:tcW w:w="6581" w:type="dxa"/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D555C9">
            <w:r>
              <w:rPr>
                <w:rFonts w:ascii="Arial" w:hAnsi="Arial"/>
                <w:b/>
                <w:color w:val="002060"/>
                <w:sz w:val="18"/>
              </w:rPr>
              <w:t>Details</w:t>
            </w:r>
          </w:p>
        </w:tc>
      </w:tr>
      <w:tr w14:paraId="5EA89BCD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3C65450">
            <w:r>
              <w:rPr>
                <w:rFonts w:ascii="Arial" w:hAnsi="Arial"/>
                <w:b/>
                <w:sz w:val="18"/>
              </w:rPr>
              <w:t>Date</w:t>
            </w:r>
          </w:p>
        </w:tc>
        <w:tc>
          <w:tcPr>
            <w:tcW w:w="6581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7565B76">
            <w:r>
              <w:rPr>
                <w:rFonts w:ascii="Arial" w:hAnsi="Arial"/>
                <w:sz w:val="18"/>
              </w:rPr>
              <w:t xml:space="preserve">Wednesday, </w:t>
            </w:r>
            <w:r>
              <w:rPr>
                <w:rFonts w:hint="default" w:ascii="Arial" w:hAnsi="Arial"/>
                <w:sz w:val="18"/>
                <w:lang w:val="en-US"/>
              </w:rPr>
              <w:t>23</w:t>
            </w:r>
            <w:r>
              <w:rPr>
                <w:rFonts w:ascii="Arial" w:hAnsi="Arial"/>
                <w:sz w:val="18"/>
              </w:rPr>
              <w:t xml:space="preserve"> September 2026</w:t>
            </w:r>
          </w:p>
        </w:tc>
      </w:tr>
      <w:tr w14:paraId="399DF1F5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1F6FEFA">
            <w:r>
              <w:rPr>
                <w:rFonts w:ascii="Arial" w:hAnsi="Arial"/>
                <w:b/>
                <w:sz w:val="18"/>
              </w:rPr>
              <w:t>Venue</w:t>
            </w:r>
          </w:p>
        </w:tc>
        <w:tc>
          <w:tcPr>
            <w:tcW w:w="6581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09BCC99">
            <w:r>
              <w:rPr>
                <w:rFonts w:ascii="Arial" w:hAnsi="Arial"/>
                <w:sz w:val="18"/>
              </w:rPr>
              <w:t>UCFM Tower – 5th Floor</w:t>
            </w:r>
          </w:p>
        </w:tc>
      </w:tr>
      <w:tr w14:paraId="1982322A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7ACE14B">
            <w:r>
              <w:rPr>
                <w:rFonts w:ascii="Arial" w:hAnsi="Arial"/>
                <w:b/>
                <w:sz w:val="18"/>
              </w:rPr>
              <w:t>Registration Fee</w:t>
            </w:r>
          </w:p>
        </w:tc>
        <w:tc>
          <w:tcPr>
            <w:tcW w:w="6581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5883F1F">
            <w:r>
              <w:rPr>
                <w:rFonts w:ascii="Arial" w:hAnsi="Arial"/>
                <w:sz w:val="18"/>
              </w:rPr>
              <w:t>Rs. 7,500.00 (Lunch Included)</w:t>
            </w:r>
          </w:p>
        </w:tc>
      </w:tr>
      <w:tr w14:paraId="2663A3CE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31B3BDB">
            <w:r>
              <w:rPr>
                <w:rFonts w:ascii="Arial" w:hAnsi="Arial"/>
                <w:b/>
                <w:sz w:val="18"/>
              </w:rPr>
              <w:t>Application Closing Date</w:t>
            </w:r>
          </w:p>
        </w:tc>
        <w:tc>
          <w:tcPr>
            <w:tcW w:w="6581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72D22F6">
            <w:r>
              <w:rPr>
                <w:rFonts w:ascii="Arial" w:hAnsi="Arial"/>
                <w:sz w:val="18"/>
              </w:rPr>
              <w:t>1</w:t>
            </w:r>
            <w:r>
              <w:rPr>
                <w:rFonts w:hint="default" w:ascii="Arial" w:hAnsi="Arial"/>
                <w:sz w:val="18"/>
                <w:lang w:val="en-US"/>
              </w:rPr>
              <w:t>5</w:t>
            </w:r>
            <w:bookmarkStart w:id="0" w:name="_GoBack"/>
            <w:bookmarkEnd w:id="0"/>
            <w:r>
              <w:rPr>
                <w:rFonts w:ascii="Arial" w:hAnsi="Arial"/>
                <w:sz w:val="18"/>
              </w:rPr>
              <w:t xml:space="preserve"> September 2026</w:t>
            </w:r>
          </w:p>
        </w:tc>
      </w:tr>
      <w:tr w14:paraId="6037E92C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F789DF2">
            <w:r>
              <w:rPr>
                <w:rFonts w:ascii="Arial" w:hAnsi="Arial"/>
                <w:b/>
                <w:sz w:val="18"/>
              </w:rPr>
              <w:t>Number of Participants</w:t>
            </w:r>
          </w:p>
        </w:tc>
        <w:tc>
          <w:tcPr>
            <w:tcW w:w="6581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C1CDB89">
            <w:r>
              <w:rPr>
                <w:rFonts w:ascii="Arial" w:hAnsi="Arial"/>
                <w:sz w:val="18"/>
              </w:rPr>
              <w:t>50 Participants Only (First Come, First Served)</w:t>
            </w:r>
          </w:p>
        </w:tc>
      </w:tr>
    </w:tbl>
    <w:p w14:paraId="2FEA3870">
      <w:pPr>
        <w:keepNext/>
        <w:pBdr>
          <w:bottom w:val="single" w:color="002060" w:sz="6" w:space="2"/>
        </w:pBdr>
        <w:spacing w:before="160" w:after="60"/>
      </w:pPr>
      <w:r>
        <w:rPr>
          <w:rFonts w:ascii="Arial" w:hAnsi="Arial"/>
          <w:b/>
          <w:color w:val="002060"/>
          <w:sz w:val="20"/>
        </w:rPr>
        <w:t>APPLICANT INFORMATION</w:t>
      </w:r>
    </w:p>
    <w:tbl>
      <w:tblPr>
        <w:tblStyle w:val="12"/>
        <w:tblW w:w="0" w:type="auto"/>
        <w:jc w:val="center"/>
        <w:tblBorders>
          <w:top w:val="single" w:color="D3D3D3" w:sz="4" w:space="0"/>
          <w:left w:val="none" w:color="auto" w:sz="0" w:space="0"/>
          <w:bottom w:val="single" w:color="D3D3D3" w:sz="4" w:space="0"/>
          <w:right w:val="none" w:color="auto" w:sz="0" w:space="0"/>
          <w:insideH w:val="single" w:color="D3D3D3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2"/>
        <w:gridCol w:w="5717"/>
      </w:tblGrid>
      <w:tr w14:paraId="0716A19B">
        <w:tblPrEx>
          <w:tblBorders>
            <w:top w:val="single" w:color="D3D3D3" w:sz="4" w:space="0"/>
            <w:left w:val="none" w:color="auto" w:sz="0" w:space="0"/>
            <w:bottom w:val="single" w:color="D3D3D3" w:sz="4" w:space="0"/>
            <w:right w:val="none" w:color="auto" w:sz="0" w:space="0"/>
            <w:insideH w:val="single" w:color="D3D3D3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43174CF">
            <w:r>
              <w:rPr>
                <w:rFonts w:ascii="Arial" w:hAnsi="Arial"/>
                <w:b/>
                <w:sz w:val="18"/>
              </w:rPr>
              <w:t>1. Full Name (Mr./Mrs./Ms.):</w:t>
            </w:r>
          </w:p>
        </w:tc>
        <w:tc>
          <w:tcPr>
            <w:tcW w:w="5717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7731D98"/>
        </w:tc>
      </w:tr>
      <w:tr w14:paraId="136652C5">
        <w:tblPrEx>
          <w:tblBorders>
            <w:top w:val="single" w:color="D3D3D3" w:sz="4" w:space="0"/>
            <w:left w:val="none" w:color="auto" w:sz="0" w:space="0"/>
            <w:bottom w:val="single" w:color="D3D3D3" w:sz="4" w:space="0"/>
            <w:right w:val="none" w:color="auto" w:sz="0" w:space="0"/>
            <w:insideH w:val="single" w:color="D3D3D3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A1CBBF0">
            <w:r>
              <w:rPr>
                <w:rFonts w:ascii="Arial" w:hAnsi="Arial"/>
                <w:b/>
                <w:sz w:val="18"/>
              </w:rPr>
              <w:t>2. National Identity Card (NIC) No.:</w:t>
            </w:r>
          </w:p>
        </w:tc>
        <w:tc>
          <w:tcPr>
            <w:tcW w:w="5717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890FAA3"/>
        </w:tc>
      </w:tr>
      <w:tr w14:paraId="5D9339D9">
        <w:tblPrEx>
          <w:tblBorders>
            <w:top w:val="single" w:color="D3D3D3" w:sz="4" w:space="0"/>
            <w:left w:val="none" w:color="auto" w:sz="0" w:space="0"/>
            <w:bottom w:val="single" w:color="D3D3D3" w:sz="4" w:space="0"/>
            <w:right w:val="none" w:color="auto" w:sz="0" w:space="0"/>
            <w:insideH w:val="single" w:color="D3D3D3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3BB4E57B">
            <w:r>
              <w:rPr>
                <w:rFonts w:ascii="Arial" w:hAnsi="Arial"/>
                <w:b/>
                <w:sz w:val="18"/>
              </w:rPr>
              <w:t>3. Designation:</w:t>
            </w:r>
          </w:p>
        </w:tc>
        <w:tc>
          <w:tcPr>
            <w:tcW w:w="5717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E8C27AE"/>
        </w:tc>
      </w:tr>
      <w:tr w14:paraId="4CBD77D2">
        <w:tblPrEx>
          <w:tblBorders>
            <w:top w:val="single" w:color="D3D3D3" w:sz="4" w:space="0"/>
            <w:left w:val="none" w:color="auto" w:sz="0" w:space="0"/>
            <w:bottom w:val="single" w:color="D3D3D3" w:sz="4" w:space="0"/>
            <w:right w:val="none" w:color="auto" w:sz="0" w:space="0"/>
            <w:insideH w:val="single" w:color="D3D3D3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A7B50D9">
            <w:r>
              <w:rPr>
                <w:rFonts w:ascii="Arial" w:hAnsi="Arial"/>
                <w:b/>
                <w:sz w:val="18"/>
              </w:rPr>
              <w:t>4. Institution / Hospital / Organization:</w:t>
            </w:r>
          </w:p>
        </w:tc>
        <w:tc>
          <w:tcPr>
            <w:tcW w:w="5717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838A775"/>
        </w:tc>
      </w:tr>
      <w:tr w14:paraId="539CAA14">
        <w:tblPrEx>
          <w:tblBorders>
            <w:top w:val="single" w:color="D3D3D3" w:sz="4" w:space="0"/>
            <w:left w:val="none" w:color="auto" w:sz="0" w:space="0"/>
            <w:bottom w:val="single" w:color="D3D3D3" w:sz="4" w:space="0"/>
            <w:right w:val="none" w:color="auto" w:sz="0" w:space="0"/>
            <w:insideH w:val="single" w:color="D3D3D3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3105AF1F">
            <w:r>
              <w:rPr>
                <w:rFonts w:ascii="Arial" w:hAnsi="Arial"/>
                <w:b/>
                <w:sz w:val="18"/>
              </w:rPr>
              <w:t>5. Department / Unit:</w:t>
            </w:r>
          </w:p>
        </w:tc>
        <w:tc>
          <w:tcPr>
            <w:tcW w:w="5717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899C582"/>
        </w:tc>
      </w:tr>
      <w:tr w14:paraId="4571A788">
        <w:tblPrEx>
          <w:tblBorders>
            <w:top w:val="single" w:color="D3D3D3" w:sz="4" w:space="0"/>
            <w:left w:val="none" w:color="auto" w:sz="0" w:space="0"/>
            <w:bottom w:val="single" w:color="D3D3D3" w:sz="4" w:space="0"/>
            <w:right w:val="none" w:color="auto" w:sz="0" w:space="0"/>
            <w:insideH w:val="single" w:color="D3D3D3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C85DDA6">
            <w:r>
              <w:rPr>
                <w:rFonts w:ascii="Arial" w:hAnsi="Arial"/>
                <w:b/>
                <w:sz w:val="18"/>
              </w:rPr>
              <w:t>6. Postal Address:</w:t>
            </w:r>
          </w:p>
        </w:tc>
        <w:tc>
          <w:tcPr>
            <w:tcW w:w="5717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FF2624A"/>
        </w:tc>
      </w:tr>
      <w:tr w14:paraId="3BEF082E">
        <w:tblPrEx>
          <w:tblBorders>
            <w:top w:val="single" w:color="D3D3D3" w:sz="4" w:space="0"/>
            <w:left w:val="none" w:color="auto" w:sz="0" w:space="0"/>
            <w:bottom w:val="single" w:color="D3D3D3" w:sz="4" w:space="0"/>
            <w:right w:val="none" w:color="auto" w:sz="0" w:space="0"/>
            <w:insideH w:val="single" w:color="D3D3D3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D500B21">
            <w:r>
              <w:rPr>
                <w:rFonts w:ascii="Arial" w:hAnsi="Arial"/>
                <w:b/>
                <w:sz w:val="18"/>
              </w:rPr>
              <w:t>7. Mobile Number:</w:t>
            </w:r>
          </w:p>
        </w:tc>
        <w:tc>
          <w:tcPr>
            <w:tcW w:w="5717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3793505"/>
        </w:tc>
      </w:tr>
      <w:tr w14:paraId="7D5948C3">
        <w:tblPrEx>
          <w:tblBorders>
            <w:top w:val="single" w:color="D3D3D3" w:sz="4" w:space="0"/>
            <w:left w:val="none" w:color="auto" w:sz="0" w:space="0"/>
            <w:bottom w:val="single" w:color="D3D3D3" w:sz="4" w:space="0"/>
            <w:right w:val="none" w:color="auto" w:sz="0" w:space="0"/>
            <w:insideH w:val="single" w:color="D3D3D3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2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C7D91A9">
            <w:r>
              <w:rPr>
                <w:rFonts w:ascii="Arial" w:hAnsi="Arial"/>
                <w:b/>
                <w:sz w:val="18"/>
              </w:rPr>
              <w:t>8. Email Address:</w:t>
            </w:r>
          </w:p>
        </w:tc>
        <w:tc>
          <w:tcPr>
            <w:tcW w:w="5717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212B222"/>
        </w:tc>
      </w:tr>
    </w:tbl>
    <w:p w14:paraId="2AC9E9C7">
      <w:pPr>
        <w:keepNext/>
        <w:pBdr>
          <w:bottom w:val="single" w:color="002060" w:sz="6" w:space="2"/>
        </w:pBdr>
        <w:spacing w:before="160" w:after="60"/>
      </w:pPr>
      <w:r>
        <w:rPr>
          <w:rFonts w:ascii="Arial" w:hAnsi="Arial"/>
          <w:b/>
          <w:color w:val="002060"/>
          <w:sz w:val="20"/>
        </w:rPr>
        <w:t>PARTICIPANT CATEGORY</w:t>
      </w:r>
    </w:p>
    <w:p w14:paraId="1928D59A">
      <w:pPr>
        <w:spacing w:after="60"/>
      </w:pPr>
      <w:r>
        <w:rPr>
          <w:rFonts w:ascii="Arial" w:hAnsi="Arial"/>
          <w:i/>
          <w:sz w:val="17"/>
        </w:rPr>
        <w:t>Please tick (✓) one: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7"/>
        <w:gridCol w:w="4867"/>
      </w:tblGrid>
      <w:tr w14:paraId="02BA3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D65978">
            <w:r>
              <w:rPr>
                <w:rFonts w:ascii="Arial" w:hAnsi="Arial"/>
                <w:sz w:val="18"/>
              </w:rPr>
              <w:t>☐  Lab Attendant</w:t>
            </w:r>
          </w:p>
        </w:tc>
        <w:tc>
          <w:tcPr>
            <w:tcW w:w="486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08E236">
            <w:r>
              <w:rPr>
                <w:rFonts w:ascii="Arial" w:hAnsi="Arial"/>
                <w:sz w:val="18"/>
              </w:rPr>
              <w:t>☐  Technical Officer – Anatomy</w:t>
            </w:r>
          </w:p>
        </w:tc>
      </w:tr>
      <w:tr w14:paraId="7226D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AA2952">
            <w:r>
              <w:rPr>
                <w:rFonts w:ascii="Arial" w:hAnsi="Arial"/>
                <w:sz w:val="18"/>
              </w:rPr>
              <w:t>☐  Technical Officer – Zoology</w:t>
            </w:r>
          </w:p>
        </w:tc>
        <w:tc>
          <w:tcPr>
            <w:tcW w:w="486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9C9977">
            <w:r>
              <w:rPr>
                <w:rFonts w:ascii="Arial" w:hAnsi="Arial"/>
                <w:sz w:val="18"/>
              </w:rPr>
              <w:t>☐  Technical Officer – Forensic Medicine</w:t>
            </w:r>
          </w:p>
        </w:tc>
      </w:tr>
      <w:tr w14:paraId="59376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8A10B3">
            <w:r>
              <w:rPr>
                <w:rFonts w:ascii="Arial" w:hAnsi="Arial"/>
                <w:sz w:val="18"/>
              </w:rPr>
              <w:t>☐  Technical Officer – Pathology</w:t>
            </w:r>
          </w:p>
        </w:tc>
        <w:tc>
          <w:tcPr>
            <w:tcW w:w="486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204D19">
            <w:r>
              <w:rPr>
                <w:rFonts w:ascii="Arial" w:hAnsi="Arial"/>
                <w:sz w:val="18"/>
              </w:rPr>
              <w:t>☐  Related Hospital Staff</w:t>
            </w:r>
          </w:p>
        </w:tc>
      </w:tr>
      <w:tr w14:paraId="22D43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6514D4">
            <w:r>
              <w:rPr>
                <w:rFonts w:ascii="Arial" w:hAnsi="Arial"/>
                <w:sz w:val="18"/>
              </w:rPr>
              <w:t>☐  Interested Professional</w:t>
            </w:r>
          </w:p>
        </w:tc>
        <w:tc>
          <w:tcPr>
            <w:tcW w:w="486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0F74EE">
            <w:r>
              <w:rPr>
                <w:rFonts w:ascii="Arial" w:hAnsi="Arial"/>
                <w:sz w:val="18"/>
              </w:rPr>
              <w:t>☐  Other (Please Specify): ____________________</w:t>
            </w:r>
          </w:p>
        </w:tc>
      </w:tr>
    </w:tbl>
    <w:p w14:paraId="06AC0E5C">
      <w:pPr>
        <w:keepNext/>
        <w:pBdr>
          <w:bottom w:val="single" w:color="002060" w:sz="6" w:space="2"/>
        </w:pBdr>
        <w:spacing w:before="160" w:after="60"/>
      </w:pPr>
      <w:r>
        <w:rPr>
          <w:rFonts w:ascii="Arial" w:hAnsi="Arial"/>
          <w:b/>
          <w:color w:val="002060"/>
          <w:sz w:val="20"/>
        </w:rPr>
        <w:t>PAYMENT DETAILS &amp; BANK ACCOUNT INFORMATION</w:t>
      </w:r>
    </w:p>
    <w:p w14:paraId="09E0B97B">
      <w:pPr>
        <w:spacing w:after="60"/>
      </w:pPr>
      <w:r>
        <w:rPr>
          <w:rFonts w:ascii="Arial" w:hAnsi="Arial"/>
          <w:b/>
          <w:sz w:val="18"/>
        </w:rPr>
        <w:t>Registration Fee: Rs. 7,500.00</w:t>
      </w:r>
    </w:p>
    <w:tbl>
      <w:tblPr>
        <w:tblStyle w:val="12"/>
        <w:tblW w:w="0" w:type="auto"/>
        <w:jc w:val="center"/>
        <w:tblBorders>
          <w:top w:val="single" w:color="B0C4DE" w:sz="4" w:space="0"/>
          <w:left w:val="single" w:color="B0C4DE" w:sz="4" w:space="0"/>
          <w:bottom w:val="single" w:color="B0C4DE" w:sz="4" w:space="0"/>
          <w:right w:val="single" w:color="B0C4DE" w:sz="4" w:space="0"/>
          <w:insideH w:val="single" w:color="B0C4DE" w:sz="4" w:space="0"/>
          <w:insideV w:val="single" w:color="B0C4DE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6581"/>
      </w:tblGrid>
      <w:tr w14:paraId="4A0385D3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F9FAFC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62494F">
            <w:r>
              <w:rPr>
                <w:rFonts w:ascii="Arial" w:hAnsi="Arial"/>
                <w:b/>
                <w:sz w:val="17"/>
              </w:rPr>
              <w:t>Name of the Bank:</w:t>
            </w:r>
          </w:p>
        </w:tc>
        <w:tc>
          <w:tcPr>
            <w:tcW w:w="658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52DF78">
            <w:r>
              <w:rPr>
                <w:rFonts w:ascii="Arial" w:hAnsi="Arial"/>
                <w:sz w:val="17"/>
              </w:rPr>
              <w:t>People’s Bank</w:t>
            </w:r>
          </w:p>
        </w:tc>
      </w:tr>
      <w:tr w14:paraId="6993809E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F9FAFC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0BC484">
            <w:r>
              <w:rPr>
                <w:rFonts w:ascii="Arial" w:hAnsi="Arial"/>
                <w:b/>
                <w:sz w:val="17"/>
              </w:rPr>
              <w:t>Branch:</w:t>
            </w:r>
          </w:p>
        </w:tc>
        <w:tc>
          <w:tcPr>
            <w:tcW w:w="658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D60B28">
            <w:r>
              <w:rPr>
                <w:rFonts w:ascii="Arial" w:hAnsi="Arial"/>
                <w:sz w:val="17"/>
              </w:rPr>
              <w:t>Town Hall</w:t>
            </w:r>
          </w:p>
        </w:tc>
      </w:tr>
      <w:tr w14:paraId="2D096467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F9FAFC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69578E">
            <w:r>
              <w:rPr>
                <w:rFonts w:ascii="Arial" w:hAnsi="Arial"/>
                <w:b/>
                <w:sz w:val="17"/>
              </w:rPr>
              <w:t>Account Name:</w:t>
            </w:r>
          </w:p>
        </w:tc>
        <w:tc>
          <w:tcPr>
            <w:tcW w:w="658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B6637C">
            <w:r>
              <w:rPr>
                <w:rFonts w:ascii="Arial" w:hAnsi="Arial"/>
                <w:sz w:val="17"/>
              </w:rPr>
              <w:t>Colombo Campus Medical Faculty Research Grants</w:t>
            </w:r>
          </w:p>
        </w:tc>
      </w:tr>
      <w:tr w14:paraId="3FB96DE7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F9FAFC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CEA1EF">
            <w:r>
              <w:rPr>
                <w:rFonts w:ascii="Arial" w:hAnsi="Arial"/>
                <w:b/>
                <w:sz w:val="17"/>
              </w:rPr>
              <w:t>Account Number:</w:t>
            </w:r>
          </w:p>
        </w:tc>
        <w:tc>
          <w:tcPr>
            <w:tcW w:w="658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2AF214">
            <w:r>
              <w:rPr>
                <w:rFonts w:ascii="Arial" w:hAnsi="Arial"/>
                <w:sz w:val="17"/>
              </w:rPr>
              <w:t>167-1001-1317-0313</w:t>
            </w:r>
          </w:p>
        </w:tc>
      </w:tr>
      <w:tr w14:paraId="0C4F0ECF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F9FAFC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14EA10">
            <w:r>
              <w:rPr>
                <w:rFonts w:ascii="Arial" w:hAnsi="Arial"/>
                <w:b/>
                <w:sz w:val="17"/>
              </w:rPr>
              <w:t>Name of Beneficiary Bank:</w:t>
            </w:r>
          </w:p>
        </w:tc>
        <w:tc>
          <w:tcPr>
            <w:tcW w:w="658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CE031E">
            <w:r>
              <w:rPr>
                <w:rFonts w:ascii="Arial" w:hAnsi="Arial"/>
                <w:sz w:val="17"/>
              </w:rPr>
              <w:t>Peoples Bank, Sri Lanka</w:t>
            </w:r>
          </w:p>
        </w:tc>
      </w:tr>
      <w:tr w14:paraId="328C1004">
        <w:tblPrEx>
          <w:tblBorders>
            <w:top w:val="single" w:color="B0C4DE" w:sz="4" w:space="0"/>
            <w:left w:val="single" w:color="B0C4DE" w:sz="4" w:space="0"/>
            <w:bottom w:val="single" w:color="B0C4DE" w:sz="4" w:space="0"/>
            <w:right w:val="single" w:color="B0C4DE" w:sz="4" w:space="0"/>
            <w:insideH w:val="single" w:color="B0C4DE" w:sz="4" w:space="0"/>
            <w:insideV w:val="single" w:color="B0C4D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shd w:val="clear" w:color="auto" w:fill="F9FAFC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3E52F4">
            <w:r>
              <w:rPr>
                <w:rFonts w:ascii="Arial" w:hAnsi="Arial"/>
                <w:b/>
                <w:sz w:val="17"/>
              </w:rPr>
              <w:t>SWIFT Code:</w:t>
            </w:r>
          </w:p>
        </w:tc>
        <w:tc>
          <w:tcPr>
            <w:tcW w:w="658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76E816">
            <w:r>
              <w:rPr>
                <w:rFonts w:ascii="Arial" w:hAnsi="Arial"/>
                <w:sz w:val="17"/>
              </w:rPr>
              <w:t>PSBKLKLX</w:t>
            </w:r>
          </w:p>
        </w:tc>
      </w:tr>
    </w:tbl>
    <w:p w14:paraId="1EA5A1EC">
      <w:pPr>
        <w:spacing w:after="40"/>
      </w:pPr>
    </w:p>
    <w:tbl>
      <w:tblPr>
        <w:tblStyle w:val="12"/>
        <w:tblW w:w="0" w:type="auto"/>
        <w:jc w:val="center"/>
        <w:tblBorders>
          <w:top w:val="single" w:color="D3D3D3" w:sz="4" w:space="0"/>
          <w:left w:val="none" w:color="auto" w:sz="0" w:space="0"/>
          <w:bottom w:val="single" w:color="D3D3D3" w:sz="4" w:space="0"/>
          <w:right w:val="none" w:color="auto" w:sz="0" w:space="0"/>
          <w:insideH w:val="single" w:color="D3D3D3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6581"/>
      </w:tblGrid>
      <w:tr w14:paraId="600A196C">
        <w:tblPrEx>
          <w:tblBorders>
            <w:top w:val="single" w:color="D3D3D3" w:sz="4" w:space="0"/>
            <w:left w:val="none" w:color="auto" w:sz="0" w:space="0"/>
            <w:bottom w:val="single" w:color="D3D3D3" w:sz="4" w:space="0"/>
            <w:right w:val="none" w:color="auto" w:sz="0" w:space="0"/>
            <w:insideH w:val="single" w:color="D3D3D3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DFC4BBF">
            <w:r>
              <w:rPr>
                <w:rFonts w:ascii="Arial" w:hAnsi="Arial"/>
                <w:b/>
                <w:sz w:val="18"/>
              </w:rPr>
              <w:t>Mode of Payment:</w:t>
            </w:r>
          </w:p>
        </w:tc>
        <w:tc>
          <w:tcPr>
            <w:tcW w:w="6581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5FAB65E">
            <w:r>
              <w:rPr>
                <w:rFonts w:ascii="Arial" w:hAnsi="Arial"/>
                <w:sz w:val="18"/>
              </w:rPr>
              <w:t>☐ Bank Deposit    ☐ Online Transfer    ☐ Cash</w:t>
            </w:r>
          </w:p>
        </w:tc>
      </w:tr>
      <w:tr w14:paraId="1C58EB39">
        <w:tblPrEx>
          <w:tblBorders>
            <w:top w:val="single" w:color="D3D3D3" w:sz="4" w:space="0"/>
            <w:left w:val="none" w:color="auto" w:sz="0" w:space="0"/>
            <w:bottom w:val="single" w:color="D3D3D3" w:sz="4" w:space="0"/>
            <w:right w:val="none" w:color="auto" w:sz="0" w:space="0"/>
            <w:insideH w:val="single" w:color="D3D3D3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5544700">
            <w:r>
              <w:rPr>
                <w:rFonts w:ascii="Arial" w:hAnsi="Arial"/>
                <w:b/>
                <w:sz w:val="18"/>
              </w:rPr>
              <w:t>Receipt / Transaction No.:</w:t>
            </w:r>
          </w:p>
        </w:tc>
        <w:tc>
          <w:tcPr>
            <w:tcW w:w="6581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3CB0492"/>
        </w:tc>
      </w:tr>
      <w:tr w14:paraId="066B24DD">
        <w:tblPrEx>
          <w:tblBorders>
            <w:top w:val="single" w:color="D3D3D3" w:sz="4" w:space="0"/>
            <w:left w:val="none" w:color="auto" w:sz="0" w:space="0"/>
            <w:bottom w:val="single" w:color="D3D3D3" w:sz="4" w:space="0"/>
            <w:right w:val="none" w:color="auto" w:sz="0" w:space="0"/>
            <w:insideH w:val="single" w:color="D3D3D3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3ADB1FF">
            <w:r>
              <w:rPr>
                <w:rFonts w:ascii="Arial" w:hAnsi="Arial"/>
                <w:b/>
                <w:sz w:val="18"/>
              </w:rPr>
              <w:t>Date of Payment:</w:t>
            </w:r>
          </w:p>
        </w:tc>
        <w:tc>
          <w:tcPr>
            <w:tcW w:w="6581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0B82511"/>
        </w:tc>
      </w:tr>
    </w:tbl>
    <w:p w14:paraId="19F3573E">
      <w:pPr>
        <w:spacing w:before="40" w:after="80"/>
      </w:pPr>
      <w:r>
        <w:rPr>
          <w:rFonts w:ascii="Arial" w:hAnsi="Arial"/>
          <w:i/>
          <w:color w:val="708090"/>
          <w:sz w:val="16"/>
        </w:rPr>
        <w:t>(Please attach a copy of the payment receipt.)</w:t>
      </w:r>
    </w:p>
    <w:p w14:paraId="4828D7F8">
      <w:pPr>
        <w:spacing w:before="60" w:after="80"/>
      </w:pPr>
      <w:r>
        <w:rPr>
          <w:rFonts w:ascii="Arial" w:hAnsi="Arial"/>
          <w:b/>
          <w:sz w:val="18"/>
        </w:rPr>
        <w:t xml:space="preserve">Lunch Arrangement: </w:t>
      </w:r>
      <w:r>
        <w:rPr>
          <w:rFonts w:ascii="Arial" w:hAnsi="Arial"/>
          <w:sz w:val="18"/>
        </w:rPr>
        <w:t>Lunch will be provided for all participants. Kindly indicate your preferred meal option:</w:t>
      </w:r>
      <w:r>
        <w:rPr>
          <w:rFonts w:ascii="Arial" w:hAnsi="Arial"/>
          <w:sz w:val="18"/>
        </w:rPr>
        <w:br w:type="textWrapping"/>
      </w:r>
      <w:r>
        <w:rPr>
          <w:rFonts w:ascii="Arial" w:hAnsi="Arial"/>
          <w:b/>
          <w:sz w:val="18"/>
        </w:rPr>
        <w:t>☐ Fish     ☐ Chicken     ☐ Vegetarian</w:t>
      </w:r>
    </w:p>
    <w:p w14:paraId="66BA39AF">
      <w:pPr>
        <w:keepNext/>
        <w:pBdr>
          <w:bottom w:val="single" w:color="002060" w:sz="6" w:space="2"/>
        </w:pBdr>
        <w:spacing w:before="160" w:after="60"/>
      </w:pPr>
      <w:r>
        <w:rPr>
          <w:rFonts w:ascii="Arial" w:hAnsi="Arial"/>
          <w:b/>
          <w:color w:val="002060"/>
          <w:sz w:val="20"/>
        </w:rPr>
        <w:t>DECLARATION</w:t>
      </w:r>
    </w:p>
    <w:p w14:paraId="5FD47279">
      <w:pPr>
        <w:spacing w:after="160"/>
      </w:pPr>
      <w:r>
        <w:rPr>
          <w:rFonts w:ascii="Arial" w:hAnsi="Arial"/>
          <w:sz w:val="17"/>
        </w:rPr>
        <w:t>I hereby certify that the information provided in this application is true and accurate. I agree to abide by the rules and safety regulations of the workshop organized by the Department of Anatomy, Genetics &amp; Biomedical Informatics, Faculty of Medicine, University of Colombo.</w:t>
      </w:r>
      <w:r>
        <w:rPr>
          <w:rFonts w:ascii="Arial" w:hAnsi="Arial"/>
          <w:sz w:val="17"/>
        </w:rPr>
        <w:br w:type="textWrapping"/>
      </w:r>
      <w:r>
        <w:rPr>
          <w:rFonts w:ascii="Arial" w:hAnsi="Arial"/>
          <w:sz w:val="17"/>
        </w:rPr>
        <w:br w:type="textWrapping"/>
      </w:r>
      <w:r>
        <w:rPr>
          <w:rFonts w:ascii="Arial" w:hAnsi="Arial"/>
          <w:sz w:val="17"/>
        </w:rPr>
        <w:t>I understand that registration will only be confirmed after payment of the registration fee and acceptance by the organizing committee.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7"/>
        <w:gridCol w:w="4867"/>
      </w:tblGrid>
      <w:tr w14:paraId="54F3C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7" w:type="dxa"/>
          </w:tcPr>
          <w:p w14:paraId="6EC1628D">
            <w:r>
              <w:rPr>
                <w:rFonts w:ascii="Arial" w:hAnsi="Arial"/>
                <w:sz w:val="18"/>
              </w:rPr>
              <w:t>Signature of Applicant: _____________________</w:t>
            </w:r>
          </w:p>
        </w:tc>
        <w:tc>
          <w:tcPr>
            <w:tcW w:w="4867" w:type="dxa"/>
          </w:tcPr>
          <w:p w14:paraId="04D5D7EF">
            <w:pPr>
              <w:jc w:val="right"/>
            </w:pPr>
            <w:r>
              <w:rPr>
                <w:rFonts w:ascii="Arial" w:hAnsi="Arial"/>
                <w:sz w:val="18"/>
              </w:rPr>
              <w:t>Date: _________________</w:t>
            </w:r>
          </w:p>
        </w:tc>
      </w:tr>
    </w:tbl>
    <w:p w14:paraId="3D51F425">
      <w:pPr>
        <w:spacing w:after="80"/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9"/>
      </w:tblGrid>
      <w:tr w14:paraId="309ED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9" w:type="dxa"/>
            <w:tcBorders>
              <w:top w:val="single" w:color="708090" w:sz="6" w:space="0"/>
              <w:left w:val="single" w:color="708090" w:sz="6" w:space="0"/>
              <w:bottom w:val="single" w:color="708090" w:sz="6" w:space="0"/>
              <w:right w:val="single" w:color="708090" w:sz="6" w:space="0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B96EC">
            <w:r>
              <w:rPr>
                <w:rFonts w:ascii="Arial" w:hAnsi="Arial"/>
                <w:b/>
                <w:color w:val="002060"/>
                <w:sz w:val="19"/>
              </w:rPr>
              <w:t>OFFICE USE ONLY</w:t>
            </w:r>
          </w:p>
          <w:p w14:paraId="3ED1CC55">
            <w:pPr>
              <w:spacing w:before="60"/>
            </w:pPr>
            <w:r>
              <w:rPr>
                <w:rFonts w:ascii="Arial" w:hAnsi="Arial"/>
                <w:sz w:val="17"/>
              </w:rPr>
              <w:t>Application No.: _________________________</w:t>
            </w:r>
            <w:r>
              <w:rPr>
                <w:rFonts w:ascii="Arial" w:hAnsi="Arial"/>
                <w:sz w:val="17"/>
              </w:rPr>
              <w:tab/>
            </w:r>
            <w:r>
              <w:rPr>
                <w:rFonts w:ascii="Arial" w:hAnsi="Arial"/>
                <w:sz w:val="17"/>
              </w:rPr>
              <w:tab/>
            </w:r>
            <w:r>
              <w:rPr>
                <w:rFonts w:ascii="Arial" w:hAnsi="Arial"/>
                <w:sz w:val="17"/>
              </w:rPr>
              <w:t>Date Received: _________________________</w:t>
            </w:r>
          </w:p>
          <w:p w14:paraId="35802A11">
            <w:pPr>
              <w:spacing w:before="60"/>
            </w:pPr>
            <w:r>
              <w:rPr>
                <w:rFonts w:ascii="Arial" w:hAnsi="Arial"/>
                <w:sz w:val="17"/>
              </w:rPr>
              <w:t>Payment Verified:  ☐ Yes    ☐ No</w:t>
            </w:r>
            <w:r>
              <w:rPr>
                <w:rFonts w:ascii="Arial" w:hAnsi="Arial"/>
                <w:sz w:val="17"/>
              </w:rPr>
              <w:tab/>
            </w:r>
            <w:r>
              <w:rPr>
                <w:rFonts w:ascii="Arial" w:hAnsi="Arial"/>
                <w:sz w:val="17"/>
              </w:rPr>
              <w:tab/>
            </w:r>
            <w:r>
              <w:rPr>
                <w:rFonts w:ascii="Arial" w:hAnsi="Arial"/>
                <w:sz w:val="17"/>
              </w:rPr>
              <w:tab/>
            </w:r>
            <w:r>
              <w:rPr>
                <w:rFonts w:ascii="Arial" w:hAnsi="Arial"/>
                <w:sz w:val="17"/>
              </w:rPr>
              <w:t>Receipt No.: ___________________________</w:t>
            </w:r>
          </w:p>
          <w:p w14:paraId="70B792DF">
            <w:pPr>
              <w:spacing w:before="60"/>
            </w:pPr>
            <w:r>
              <w:rPr>
                <w:rFonts w:ascii="Arial" w:hAnsi="Arial"/>
                <w:sz w:val="17"/>
              </w:rPr>
              <w:t>Registration Confirmed:  ☐ Yes    ☐ No</w:t>
            </w:r>
            <w:r>
              <w:rPr>
                <w:rFonts w:ascii="Arial" w:hAnsi="Arial"/>
                <w:sz w:val="17"/>
              </w:rPr>
              <w:tab/>
            </w:r>
            <w:r>
              <w:rPr>
                <w:rFonts w:ascii="Arial" w:hAnsi="Arial"/>
                <w:sz w:val="17"/>
              </w:rPr>
              <w:tab/>
            </w:r>
            <w:r>
              <w:rPr>
                <w:rFonts w:ascii="Arial" w:hAnsi="Arial"/>
                <w:sz w:val="17"/>
              </w:rPr>
              <w:t>Participant Number: _____________________</w:t>
            </w:r>
          </w:p>
          <w:p w14:paraId="00CD5355">
            <w:pPr>
              <w:spacing w:before="120"/>
            </w:pPr>
            <w:r>
              <w:rPr>
                <w:rFonts w:ascii="Arial" w:hAnsi="Arial"/>
                <w:sz w:val="17"/>
              </w:rPr>
              <w:t>Authorized Signature: ___________________________________</w:t>
            </w:r>
          </w:p>
        </w:tc>
      </w:tr>
    </w:tbl>
    <w:p w14:paraId="6172E256">
      <w:pPr>
        <w:spacing w:after="40"/>
      </w:pPr>
    </w:p>
    <w:p w14:paraId="71068113">
      <w:pPr>
        <w:keepNext/>
        <w:pBdr>
          <w:bottom w:val="single" w:color="002060" w:sz="6" w:space="2"/>
        </w:pBdr>
        <w:spacing w:before="160" w:after="60"/>
      </w:pPr>
      <w:r>
        <w:rPr>
          <w:rFonts w:ascii="Arial" w:hAnsi="Arial"/>
          <w:b/>
          <w:color w:val="002060"/>
          <w:sz w:val="20"/>
        </w:rPr>
        <w:t>CONTACT PERSONS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3240"/>
        <w:gridCol w:w="3240"/>
      </w:tblGrid>
      <w:tr w14:paraId="3C5C1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B746F6">
            <w:r>
              <w:rPr>
                <w:rFonts w:ascii="Arial" w:hAnsi="Arial"/>
                <w:b/>
                <w:sz w:val="17"/>
              </w:rPr>
              <w:t>Prof. T. K. Wettasinghe</w:t>
            </w:r>
            <w:r>
              <w:rPr>
                <w:rFonts w:ascii="Arial" w:hAnsi="Arial"/>
                <w:b/>
                <w:sz w:val="17"/>
              </w:rPr>
              <w:br w:type="textWrapping"/>
            </w:r>
            <w:r>
              <w:rPr>
                <w:rFonts w:ascii="Arial" w:hAnsi="Arial"/>
                <w:color w:val="708090"/>
                <w:sz w:val="17"/>
              </w:rPr>
              <w:t>Mobile: 077 367 0505</w:t>
            </w:r>
          </w:p>
        </w:tc>
        <w:tc>
          <w:tcPr>
            <w:tcW w:w="32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C989E6">
            <w:r>
              <w:rPr>
                <w:rFonts w:ascii="Arial" w:hAnsi="Arial"/>
                <w:b/>
                <w:sz w:val="17"/>
              </w:rPr>
              <w:t xml:space="preserve">Mr. </w:t>
            </w:r>
            <w:r>
              <w:rPr>
                <w:rFonts w:hint="default" w:ascii="Arial" w:hAnsi="Arial"/>
                <w:b/>
                <w:sz w:val="17"/>
                <w:lang w:val="en-US"/>
              </w:rPr>
              <w:t>B</w:t>
            </w:r>
            <w:r>
              <w:rPr>
                <w:rFonts w:ascii="Arial" w:hAnsi="Arial"/>
                <w:b/>
                <w:sz w:val="17"/>
              </w:rPr>
              <w:t>KAD Vijaya Kumara</w:t>
            </w:r>
            <w:r>
              <w:rPr>
                <w:rFonts w:ascii="Arial" w:hAnsi="Arial"/>
                <w:b/>
                <w:sz w:val="17"/>
              </w:rPr>
              <w:br w:type="textWrapping"/>
            </w:r>
            <w:r>
              <w:rPr>
                <w:rFonts w:ascii="Arial" w:hAnsi="Arial"/>
                <w:color w:val="708090"/>
                <w:sz w:val="17"/>
              </w:rPr>
              <w:t>Mobile: 077 357 7994</w:t>
            </w:r>
          </w:p>
        </w:tc>
        <w:tc>
          <w:tcPr>
            <w:tcW w:w="32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A8C196">
            <w:r>
              <w:rPr>
                <w:rFonts w:ascii="Arial" w:hAnsi="Arial"/>
                <w:b/>
                <w:sz w:val="17"/>
              </w:rPr>
              <w:t>Mr. P. K. A. N. Weerasinghe</w:t>
            </w:r>
            <w:r>
              <w:rPr>
                <w:rFonts w:ascii="Arial" w:hAnsi="Arial"/>
                <w:b/>
                <w:sz w:val="17"/>
              </w:rPr>
              <w:br w:type="textWrapping"/>
            </w:r>
            <w:r>
              <w:rPr>
                <w:rFonts w:ascii="Arial" w:hAnsi="Arial"/>
                <w:color w:val="708090"/>
                <w:sz w:val="17"/>
              </w:rPr>
              <w:t>Mobile: 077 835 1758</w:t>
            </w:r>
          </w:p>
        </w:tc>
      </w:tr>
    </w:tbl>
    <w:p w14:paraId="490FBC12">
      <w:pPr>
        <w:spacing w:before="160"/>
        <w:jc w:val="center"/>
      </w:pPr>
      <w:r>
        <w:rPr>
          <w:rFonts w:ascii="Arial" w:hAnsi="Arial"/>
          <w:i/>
          <w:color w:val="708090"/>
          <w:sz w:val="16"/>
        </w:rPr>
        <w:t>Department of Anatomy, Genetics &amp; Biomedical Informatics | Faculty of Medicine, University of Colombo</w:t>
      </w:r>
    </w:p>
    <w:sectPr>
      <w:pgSz w:w="11909" w:h="16834"/>
      <w:pgMar w:top="936" w:right="1080" w:bottom="936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BD44AE6"/>
    <w:rsid w:val="3E0768AD"/>
    <w:rsid w:val="46676190"/>
    <w:rsid w:val="5739721D"/>
    <w:rsid w:val="749D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2227</Characters>
  <Lines>0</Lines>
  <Paragraphs>0</Paragraphs>
  <TotalTime>39</TotalTime>
  <ScaleCrop>false</ScaleCrop>
  <LinksUpToDate>false</LinksUpToDate>
  <CharactersWithSpaces>2553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VKAD Vijaya Kumara</cp:lastModifiedBy>
  <dcterms:modified xsi:type="dcterms:W3CDTF">2026-09-04T05:37:04Z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eyJoZGlkIjoiMTdiODEyMjNjZmVjOWZlYmYwNzcxNjAyN2EwMTU4NWQiLCJ1c2VySWQiOiI4ODEzODYzNzc5NDg0In0=</vt:lpwstr>
  </property>
  <property fmtid="{D5CDD505-2E9C-101B-9397-08002B2CF9AE}" pid="3" name="KSOProductBuildVer">
    <vt:lpwstr>1033-12.1.0.28485</vt:lpwstr>
  </property>
  <property fmtid="{D5CDD505-2E9C-101B-9397-08002B2CF9AE}" pid="4" name="ICV">
    <vt:lpwstr>65B6E9035A11438BA6CE1965FC7254E5_13</vt:lpwstr>
  </property>
</Properties>
</file>